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6736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6123,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6123,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404-ПП/6736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13:22:07.316;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13:22:07.316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